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402-ПП/3840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3840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1153,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1153,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402-ПП/3840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09:20:09.028;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09:20:09.028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